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C7F567" w14:textId="77777777" w:rsidR="00527500" w:rsidRDefault="00527500" w:rsidP="00527500">
      <w:pPr>
        <w:rPr>
          <w:rFonts w:ascii="Verdana" w:hAnsi="Verdana"/>
          <w:b/>
          <w:sz w:val="20"/>
          <w:szCs w:val="20"/>
        </w:rPr>
      </w:pPr>
    </w:p>
    <w:p w14:paraId="3D1E2B50" w14:textId="77777777" w:rsidR="00527500" w:rsidRDefault="00527500" w:rsidP="00527500">
      <w:pPr>
        <w:rPr>
          <w:rFonts w:ascii="Verdana" w:hAnsi="Verdana"/>
          <w:b/>
          <w:sz w:val="20"/>
          <w:szCs w:val="20"/>
        </w:rPr>
      </w:pPr>
    </w:p>
    <w:p w14:paraId="49706D0F" w14:textId="77777777" w:rsidR="00527500" w:rsidRPr="00650031" w:rsidRDefault="00527500" w:rsidP="00527500">
      <w:pPr>
        <w:spacing w:line="360" w:lineRule="auto"/>
        <w:rPr>
          <w:rFonts w:ascii="Verdana" w:hAnsi="Verdana"/>
          <w:b/>
          <w:sz w:val="20"/>
          <w:szCs w:val="20"/>
        </w:rPr>
      </w:pPr>
      <w:r w:rsidRPr="00650031">
        <w:rPr>
          <w:rFonts w:ascii="Verdana" w:hAnsi="Verdana"/>
          <w:b/>
          <w:sz w:val="20"/>
          <w:szCs w:val="20"/>
        </w:rPr>
        <w:t>Aan:</w:t>
      </w:r>
      <w:r w:rsidRPr="00650031">
        <w:rPr>
          <w:rStyle w:val="Voetnootmarkering"/>
          <w:rFonts w:ascii="Verdana" w:hAnsi="Verdana"/>
          <w:b/>
          <w:sz w:val="20"/>
          <w:szCs w:val="20"/>
        </w:rPr>
        <w:footnoteReference w:id="1"/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672"/>
        <w:gridCol w:w="236"/>
        <w:gridCol w:w="5040"/>
      </w:tblGrid>
      <w:tr w:rsidR="00527500" w:rsidRPr="00E97A16" w14:paraId="2C10DB26" w14:textId="77777777" w:rsidTr="00AD7BFB">
        <w:trPr>
          <w:trHeight w:val="525"/>
        </w:trPr>
        <w:tc>
          <w:tcPr>
            <w:tcW w:w="6948" w:type="dxa"/>
            <w:gridSpan w:val="3"/>
            <w:tcBorders>
              <w:bottom w:val="single" w:sz="4" w:space="0" w:color="auto"/>
            </w:tcBorders>
            <w:vAlign w:val="bottom"/>
          </w:tcPr>
          <w:p w14:paraId="7914BFD9" w14:textId="0FFB3DC2" w:rsidR="00527500" w:rsidRPr="00E97A16" w:rsidRDefault="00FC71E7" w:rsidP="00AD7BFB">
            <w:pPr>
              <w:spacing w:line="360" w:lineRule="auto"/>
              <w:rPr>
                <w:rFonts w:ascii="Verdana" w:hAnsi="Verdana"/>
                <w:color w:val="808080"/>
                <w:sz w:val="20"/>
                <w:szCs w:val="20"/>
              </w:rPr>
            </w:pPr>
            <w:proofErr w:type="gramStart"/>
            <w:r>
              <w:rPr>
                <w:rFonts w:ascii="Verdana" w:hAnsi="Verdana"/>
                <w:color w:val="808080"/>
                <w:sz w:val="20"/>
                <w:szCs w:val="20"/>
              </w:rPr>
              <w:t>Bank</w:t>
            </w:r>
            <w:r w:rsidR="00527500">
              <w:rPr>
                <w:rFonts w:ascii="Verdana" w:hAnsi="Verdana"/>
                <w:color w:val="808080"/>
                <w:sz w:val="20"/>
                <w:szCs w:val="20"/>
              </w:rPr>
              <w:t xml:space="preserve"> /</w:t>
            </w:r>
            <w:proofErr w:type="gramEnd"/>
            <w:r w:rsidR="00527500">
              <w:rPr>
                <w:rFonts w:ascii="Verdana" w:hAnsi="Verdana"/>
                <w:color w:val="80808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color w:val="808080"/>
                <w:sz w:val="20"/>
                <w:szCs w:val="20"/>
              </w:rPr>
              <w:t>Kredietverstrekker</w:t>
            </w:r>
            <w:r w:rsidR="00527500" w:rsidRPr="00E97A16">
              <w:rPr>
                <w:rFonts w:ascii="Verdana" w:hAnsi="Verdana"/>
                <w:color w:val="808080"/>
                <w:sz w:val="20"/>
                <w:szCs w:val="20"/>
              </w:rPr>
              <w:t xml:space="preserve"> </w:t>
            </w:r>
          </w:p>
        </w:tc>
      </w:tr>
      <w:tr w:rsidR="00527500" w:rsidRPr="00E97A16" w14:paraId="1ED41B9F" w14:textId="77777777" w:rsidTr="00AD7BFB">
        <w:trPr>
          <w:trHeight w:val="525"/>
        </w:trPr>
        <w:tc>
          <w:tcPr>
            <w:tcW w:w="6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B40943" w14:textId="77777777" w:rsidR="00527500" w:rsidRPr="00E97A16" w:rsidRDefault="00527500" w:rsidP="00AD7BFB">
            <w:pPr>
              <w:spacing w:line="360" w:lineRule="auto"/>
              <w:rPr>
                <w:rFonts w:ascii="Verdana" w:hAnsi="Verdana"/>
                <w:color w:val="808080"/>
                <w:sz w:val="20"/>
                <w:szCs w:val="20"/>
              </w:rPr>
            </w:pPr>
            <w:r w:rsidRPr="00E97A16">
              <w:rPr>
                <w:rFonts w:ascii="Verdana" w:hAnsi="Verdana"/>
                <w:color w:val="808080"/>
                <w:sz w:val="20"/>
                <w:szCs w:val="20"/>
              </w:rPr>
              <w:t>Adres</w:t>
            </w:r>
            <w:r>
              <w:rPr>
                <w:rFonts w:ascii="Verdana" w:hAnsi="Verdana"/>
                <w:color w:val="808080"/>
                <w:sz w:val="20"/>
                <w:szCs w:val="20"/>
              </w:rPr>
              <w:t xml:space="preserve"> of postbus</w:t>
            </w:r>
          </w:p>
        </w:tc>
      </w:tr>
      <w:tr w:rsidR="00527500" w:rsidRPr="00E97A16" w14:paraId="05232978" w14:textId="77777777" w:rsidTr="00AD7BFB">
        <w:trPr>
          <w:trHeight w:val="525"/>
        </w:trPr>
        <w:tc>
          <w:tcPr>
            <w:tcW w:w="1672" w:type="dxa"/>
            <w:tcBorders>
              <w:top w:val="single" w:sz="4" w:space="0" w:color="auto"/>
            </w:tcBorders>
            <w:vAlign w:val="bottom"/>
          </w:tcPr>
          <w:p w14:paraId="4A3452CA" w14:textId="77777777" w:rsidR="00527500" w:rsidRPr="00E97A16" w:rsidRDefault="00527500" w:rsidP="00AD7BFB">
            <w:pPr>
              <w:spacing w:line="360" w:lineRule="auto"/>
              <w:rPr>
                <w:rFonts w:ascii="Verdana" w:hAnsi="Verdana"/>
                <w:color w:val="808080"/>
                <w:sz w:val="20"/>
                <w:szCs w:val="20"/>
              </w:rPr>
            </w:pPr>
            <w:r w:rsidRPr="00E97A16">
              <w:rPr>
                <w:rFonts w:ascii="Verdana" w:hAnsi="Verdana"/>
                <w:color w:val="808080"/>
                <w:sz w:val="20"/>
                <w:szCs w:val="20"/>
              </w:rPr>
              <w:t>Postcode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458F9C8" w14:textId="77777777" w:rsidR="00527500" w:rsidRPr="00E97A16" w:rsidRDefault="00527500" w:rsidP="00AD7BFB">
            <w:pPr>
              <w:spacing w:line="360" w:lineRule="auto"/>
              <w:rPr>
                <w:rFonts w:ascii="Verdana" w:hAnsi="Verdana"/>
                <w:color w:val="808080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</w:tcBorders>
            <w:vAlign w:val="bottom"/>
          </w:tcPr>
          <w:p w14:paraId="747344CC" w14:textId="77777777" w:rsidR="00527500" w:rsidRPr="00E97A16" w:rsidRDefault="00527500" w:rsidP="00AD7BFB">
            <w:pPr>
              <w:spacing w:line="360" w:lineRule="auto"/>
              <w:rPr>
                <w:rFonts w:ascii="Verdana" w:hAnsi="Verdana"/>
                <w:color w:val="808080"/>
                <w:sz w:val="20"/>
                <w:szCs w:val="20"/>
              </w:rPr>
            </w:pPr>
            <w:r w:rsidRPr="00E97A16">
              <w:rPr>
                <w:rFonts w:ascii="Verdana" w:hAnsi="Verdana"/>
                <w:color w:val="808080"/>
                <w:sz w:val="20"/>
                <w:szCs w:val="20"/>
              </w:rPr>
              <w:t>Plaats</w:t>
            </w:r>
          </w:p>
        </w:tc>
      </w:tr>
    </w:tbl>
    <w:p w14:paraId="30FA8EAD" w14:textId="77777777" w:rsidR="00527500" w:rsidRDefault="00527500" w:rsidP="00527500">
      <w:pPr>
        <w:spacing w:line="360" w:lineRule="auto"/>
        <w:rPr>
          <w:rFonts w:ascii="Verdana" w:hAnsi="Verdana"/>
          <w:sz w:val="20"/>
          <w:szCs w:val="20"/>
        </w:rPr>
      </w:pPr>
    </w:p>
    <w:p w14:paraId="17405186" w14:textId="77777777" w:rsidR="00527500" w:rsidRPr="00667FF0" w:rsidRDefault="00527500" w:rsidP="00527500">
      <w:pPr>
        <w:spacing w:line="360" w:lineRule="auto"/>
        <w:rPr>
          <w:rFonts w:ascii="Verdana" w:hAnsi="Verdana"/>
          <w:sz w:val="20"/>
          <w:szCs w:val="20"/>
        </w:rPr>
      </w:pPr>
    </w:p>
    <w:p w14:paraId="198450E2" w14:textId="3982F430" w:rsidR="00527500" w:rsidRPr="00650031" w:rsidRDefault="00527500" w:rsidP="00527500">
      <w:pPr>
        <w:pBdr>
          <w:bottom w:val="single" w:sz="6" w:space="1" w:color="auto"/>
        </w:pBdr>
        <w:rPr>
          <w:rFonts w:ascii="Verdana" w:hAnsi="Verdana"/>
          <w:b/>
          <w:sz w:val="20"/>
          <w:szCs w:val="20"/>
        </w:rPr>
      </w:pPr>
      <w:r w:rsidRPr="00650031">
        <w:rPr>
          <w:rFonts w:ascii="Verdana" w:hAnsi="Verdana"/>
          <w:b/>
          <w:sz w:val="20"/>
          <w:szCs w:val="20"/>
        </w:rPr>
        <w:t>Betreft:</w:t>
      </w:r>
      <w:r w:rsidR="00FC71E7">
        <w:rPr>
          <w:rFonts w:ascii="Verdana" w:hAnsi="Verdana"/>
          <w:b/>
          <w:sz w:val="20"/>
          <w:szCs w:val="20"/>
        </w:rPr>
        <w:t xml:space="preserve"> </w:t>
      </w:r>
      <w:r w:rsidR="00FC71E7" w:rsidRPr="00FC71E7">
        <w:rPr>
          <w:rFonts w:ascii="Verdana" w:hAnsi="Verdana"/>
          <w:bCs/>
          <w:sz w:val="20"/>
          <w:szCs w:val="20"/>
        </w:rPr>
        <w:t>Kredietovereenkomst</w:t>
      </w:r>
      <w:r w:rsidR="00FC71E7">
        <w:rPr>
          <w:rFonts w:ascii="Verdana" w:hAnsi="Verdana"/>
          <w:bCs/>
          <w:sz w:val="20"/>
          <w:szCs w:val="20"/>
        </w:rPr>
        <w:t>(</w:t>
      </w:r>
      <w:r w:rsidR="00FC71E7" w:rsidRPr="00FC71E7">
        <w:rPr>
          <w:rFonts w:ascii="Verdana" w:hAnsi="Verdana"/>
          <w:bCs/>
          <w:sz w:val="20"/>
          <w:szCs w:val="20"/>
        </w:rPr>
        <w:t>en</w:t>
      </w:r>
      <w:r w:rsidR="00FC71E7">
        <w:rPr>
          <w:rFonts w:ascii="Verdana" w:hAnsi="Verdana"/>
          <w:bCs/>
          <w:sz w:val="20"/>
          <w:szCs w:val="20"/>
        </w:rPr>
        <w:t>)</w:t>
      </w:r>
      <w:r w:rsidRPr="00650031">
        <w:rPr>
          <w:rStyle w:val="Voetnootmarkering"/>
          <w:rFonts w:ascii="Verdana" w:hAnsi="Verdana"/>
          <w:b/>
          <w:sz w:val="20"/>
          <w:szCs w:val="20"/>
        </w:rPr>
        <w:footnoteReference w:id="2"/>
      </w:r>
      <w:r w:rsidRPr="00650031">
        <w:rPr>
          <w:rFonts w:ascii="Verdana" w:hAnsi="Verdana"/>
          <w:b/>
          <w:sz w:val="20"/>
          <w:szCs w:val="20"/>
        </w:rPr>
        <w:t xml:space="preserve"> </w:t>
      </w:r>
    </w:p>
    <w:p w14:paraId="041FA15B" w14:textId="77777777" w:rsidR="00527500" w:rsidRPr="00E97A16" w:rsidRDefault="00527500" w:rsidP="00527500">
      <w:pPr>
        <w:pBdr>
          <w:bottom w:val="single" w:sz="6" w:space="1" w:color="auto"/>
        </w:pBdr>
        <w:rPr>
          <w:rFonts w:ascii="Verdana" w:hAnsi="Verdana"/>
          <w:sz w:val="8"/>
          <w:szCs w:val="8"/>
        </w:rPr>
      </w:pPr>
    </w:p>
    <w:p w14:paraId="4C7DDCD3" w14:textId="77777777" w:rsidR="00527500" w:rsidRPr="00667FF0" w:rsidRDefault="00527500" w:rsidP="00527500">
      <w:pPr>
        <w:rPr>
          <w:rFonts w:ascii="Verdana" w:hAnsi="Verdana"/>
          <w:sz w:val="20"/>
          <w:szCs w:val="20"/>
        </w:rPr>
      </w:pPr>
    </w:p>
    <w:p w14:paraId="138D7068" w14:textId="77777777" w:rsidR="00527500" w:rsidRPr="00667FF0" w:rsidRDefault="00527500" w:rsidP="00527500">
      <w:pPr>
        <w:rPr>
          <w:rFonts w:ascii="Verdana" w:hAnsi="Verdana"/>
          <w:sz w:val="20"/>
          <w:szCs w:val="20"/>
        </w:rPr>
      </w:pPr>
    </w:p>
    <w:p w14:paraId="341E12E2" w14:textId="77777777" w:rsidR="00527500" w:rsidRPr="00667FF0" w:rsidRDefault="00EA5EBA" w:rsidP="0052750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Geachte </w:t>
      </w:r>
      <w:r w:rsidR="00527500" w:rsidRPr="00667FF0">
        <w:rPr>
          <w:rFonts w:ascii="Verdana" w:hAnsi="Verdana"/>
          <w:sz w:val="20"/>
          <w:szCs w:val="20"/>
        </w:rPr>
        <w:t>dames en heren,</w:t>
      </w:r>
    </w:p>
    <w:p w14:paraId="00C73E6C" w14:textId="77777777" w:rsidR="00527500" w:rsidRPr="00667FF0" w:rsidRDefault="00527500" w:rsidP="00527500">
      <w:pPr>
        <w:rPr>
          <w:rFonts w:ascii="Verdana" w:hAnsi="Verdana"/>
          <w:sz w:val="20"/>
          <w:szCs w:val="20"/>
        </w:rPr>
      </w:pPr>
    </w:p>
    <w:p w14:paraId="69E31160" w14:textId="08F89BE4" w:rsidR="00FC71E7" w:rsidRPr="00527500" w:rsidRDefault="00FC71E7" w:rsidP="00527500">
      <w:pPr>
        <w:rPr>
          <w:rFonts w:ascii="Verdana" w:hAnsi="Verdana"/>
          <w:sz w:val="20"/>
          <w:szCs w:val="20"/>
        </w:rPr>
      </w:pPr>
      <w:r w:rsidRPr="00FC71E7">
        <w:rPr>
          <w:rFonts w:ascii="Verdana" w:hAnsi="Verdana"/>
          <w:sz w:val="20"/>
          <w:szCs w:val="20"/>
        </w:rPr>
        <w:t>Graag ontvang ik zo spoedig mogelijk een volledig kopie van mijn dossier met betrekking tot door mij bij u afgesloten kredieten voor de gehele periode en/of perioden dat ik klant ben geweest bij u. Onder een volledige kopie versta ik alle verwerkte persoonsgegevens</w:t>
      </w:r>
      <w:r w:rsidR="00312AD2">
        <w:rPr>
          <w:rFonts w:ascii="Verdana" w:hAnsi="Verdana"/>
          <w:sz w:val="20"/>
          <w:szCs w:val="20"/>
        </w:rPr>
        <w:t>, waaronder in ieder geval begrepen de offerte, het aanvraagformulier, de contracten en de jaaroverzichten.</w:t>
      </w:r>
    </w:p>
    <w:p w14:paraId="36D7CF3D" w14:textId="77777777" w:rsidR="00527500" w:rsidRPr="00527500" w:rsidRDefault="00527500" w:rsidP="00527500">
      <w:pPr>
        <w:rPr>
          <w:rFonts w:ascii="Verdana" w:hAnsi="Verdana"/>
          <w:sz w:val="20"/>
          <w:szCs w:val="20"/>
        </w:rPr>
      </w:pPr>
    </w:p>
    <w:p w14:paraId="10361F52" w14:textId="77777777" w:rsidR="00AA4B80" w:rsidRDefault="00527500" w:rsidP="00527500">
      <w:pPr>
        <w:rPr>
          <w:rFonts w:ascii="Verdana" w:hAnsi="Verdana"/>
          <w:sz w:val="20"/>
          <w:szCs w:val="20"/>
        </w:rPr>
      </w:pPr>
      <w:r w:rsidRPr="00527500">
        <w:rPr>
          <w:rFonts w:ascii="Verdana" w:hAnsi="Verdana"/>
          <w:sz w:val="20"/>
          <w:szCs w:val="20"/>
        </w:rPr>
        <w:t xml:space="preserve">Voor de volledigheid vermeld ik dat u </w:t>
      </w:r>
      <w:r w:rsidR="00EA5EBA">
        <w:rPr>
          <w:rFonts w:ascii="Verdana" w:hAnsi="Verdana"/>
          <w:sz w:val="20"/>
          <w:szCs w:val="20"/>
        </w:rPr>
        <w:t xml:space="preserve">op grond van artikel 15 </w:t>
      </w:r>
      <w:r w:rsidR="00AA4B80">
        <w:rPr>
          <w:rFonts w:ascii="Verdana" w:hAnsi="Verdana"/>
          <w:sz w:val="20"/>
          <w:szCs w:val="20"/>
        </w:rPr>
        <w:t xml:space="preserve">AVG </w:t>
      </w:r>
      <w:r w:rsidRPr="00527500">
        <w:rPr>
          <w:rFonts w:ascii="Verdana" w:hAnsi="Verdana"/>
          <w:sz w:val="20"/>
          <w:szCs w:val="20"/>
        </w:rPr>
        <w:t xml:space="preserve">gehouden bent om deze gegevens te verstrekken. </w:t>
      </w:r>
    </w:p>
    <w:p w14:paraId="075C3D32" w14:textId="77777777" w:rsidR="00AA4B80" w:rsidRDefault="00AA4B80" w:rsidP="00527500">
      <w:pPr>
        <w:rPr>
          <w:rFonts w:ascii="Verdana" w:hAnsi="Verdana"/>
          <w:sz w:val="20"/>
          <w:szCs w:val="20"/>
        </w:rPr>
      </w:pPr>
    </w:p>
    <w:p w14:paraId="78A467AD" w14:textId="7ADEB445" w:rsidR="00527500" w:rsidRDefault="00EA5EBA" w:rsidP="0052750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 wordt </w:t>
      </w:r>
      <w:r w:rsidR="00527500" w:rsidRPr="00527500">
        <w:rPr>
          <w:rFonts w:ascii="Verdana" w:hAnsi="Verdana"/>
          <w:sz w:val="20"/>
          <w:szCs w:val="20"/>
        </w:rPr>
        <w:t xml:space="preserve">verzocht de stukken rechtstreeks </w:t>
      </w:r>
      <w:r w:rsidR="00AA4B80">
        <w:rPr>
          <w:rFonts w:ascii="Verdana" w:hAnsi="Verdana"/>
          <w:sz w:val="20"/>
          <w:szCs w:val="20"/>
        </w:rPr>
        <w:t xml:space="preserve">naar </w:t>
      </w:r>
      <w:r w:rsidR="00FC71E7">
        <w:rPr>
          <w:rFonts w:ascii="Verdana" w:hAnsi="Verdana"/>
          <w:sz w:val="20"/>
          <w:szCs w:val="20"/>
        </w:rPr>
        <w:t>onderstaand (email)adres</w:t>
      </w:r>
      <w:r w:rsidR="00AA4B80">
        <w:rPr>
          <w:rFonts w:ascii="Verdana" w:hAnsi="Verdana"/>
          <w:sz w:val="20"/>
          <w:szCs w:val="20"/>
        </w:rPr>
        <w:t xml:space="preserve"> </w:t>
      </w:r>
      <w:r w:rsidR="00527500" w:rsidRPr="00527500">
        <w:rPr>
          <w:rFonts w:ascii="Verdana" w:hAnsi="Verdana"/>
          <w:sz w:val="20"/>
          <w:szCs w:val="20"/>
        </w:rPr>
        <w:t>toe te sturen.</w:t>
      </w:r>
      <w:r w:rsidR="00FC71E7">
        <w:rPr>
          <w:rFonts w:ascii="Verdana" w:hAnsi="Verdana"/>
          <w:sz w:val="20"/>
          <w:szCs w:val="20"/>
        </w:rPr>
        <w:t xml:space="preserve"> </w:t>
      </w:r>
    </w:p>
    <w:p w14:paraId="562A40BF" w14:textId="77777777" w:rsidR="00527500" w:rsidRPr="00C14BA4" w:rsidRDefault="00527500" w:rsidP="00527500">
      <w:pPr>
        <w:rPr>
          <w:rFonts w:ascii="Verdana" w:hAnsi="Verdana"/>
          <w:sz w:val="20"/>
          <w:szCs w:val="20"/>
        </w:rPr>
      </w:pPr>
      <w:r w:rsidRPr="00C14BA4">
        <w:rPr>
          <w:rFonts w:ascii="Verdana" w:hAnsi="Verdana"/>
          <w:sz w:val="20"/>
          <w:szCs w:val="20"/>
        </w:rPr>
        <w:br/>
        <w:t>Onder voorbehoud van alle rechten en weren,</w:t>
      </w:r>
    </w:p>
    <w:p w14:paraId="2E02C49E" w14:textId="77777777" w:rsidR="00527500" w:rsidRDefault="00527500" w:rsidP="00527500">
      <w:pPr>
        <w:rPr>
          <w:rFonts w:ascii="Verdana" w:hAnsi="Verdana"/>
          <w:sz w:val="20"/>
          <w:szCs w:val="20"/>
        </w:rPr>
      </w:pPr>
    </w:p>
    <w:p w14:paraId="3B3DA416" w14:textId="77777777" w:rsidR="00527500" w:rsidRPr="00667FF0" w:rsidRDefault="00527500" w:rsidP="00527500">
      <w:pPr>
        <w:rPr>
          <w:rFonts w:ascii="Verdana" w:hAnsi="Verdana"/>
          <w:sz w:val="20"/>
          <w:szCs w:val="20"/>
        </w:rPr>
      </w:pPr>
      <w:r w:rsidRPr="00667FF0">
        <w:rPr>
          <w:rFonts w:ascii="Verdana" w:hAnsi="Verdana"/>
          <w:sz w:val="20"/>
          <w:szCs w:val="20"/>
        </w:rPr>
        <w:t>Hoogachtend,</w:t>
      </w: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2607"/>
        <w:gridCol w:w="6033"/>
      </w:tblGrid>
      <w:tr w:rsidR="00527500" w:rsidRPr="00E97A16" w14:paraId="6CD3BD22" w14:textId="77777777" w:rsidTr="00AD7BFB">
        <w:trPr>
          <w:trHeight w:val="839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CACCB" w14:textId="77777777" w:rsidR="00527500" w:rsidRPr="00E97A16" w:rsidRDefault="00527500" w:rsidP="00AD7BFB">
            <w:pPr>
              <w:tabs>
                <w:tab w:val="left" w:pos="1440"/>
              </w:tabs>
              <w:rPr>
                <w:rFonts w:ascii="Verdana" w:hAnsi="Verdana"/>
                <w:sz w:val="20"/>
                <w:szCs w:val="20"/>
              </w:rPr>
            </w:pPr>
            <w:r w:rsidRPr="00E97A16">
              <w:rPr>
                <w:rFonts w:ascii="Verdana" w:hAnsi="Verdana"/>
                <w:sz w:val="20"/>
                <w:szCs w:val="20"/>
              </w:rPr>
              <w:t>Handtekening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0DC88E" w14:textId="77777777" w:rsidR="00527500" w:rsidRPr="00E97A16" w:rsidRDefault="00527500" w:rsidP="00AD7BFB">
            <w:pPr>
              <w:tabs>
                <w:tab w:val="left" w:pos="1440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  <w:tr w:rsidR="00527500" w:rsidRPr="00E97A16" w14:paraId="6FA6B137" w14:textId="77777777" w:rsidTr="00AD7BFB">
        <w:trPr>
          <w:trHeight w:val="450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BC17B" w14:textId="77777777" w:rsidR="00527500" w:rsidRPr="00E97A16" w:rsidRDefault="00527500" w:rsidP="00AD7BFB">
            <w:pPr>
              <w:tabs>
                <w:tab w:val="left" w:pos="1440"/>
              </w:tabs>
              <w:rPr>
                <w:rFonts w:ascii="Verdana" w:hAnsi="Verdana"/>
                <w:sz w:val="20"/>
                <w:szCs w:val="20"/>
              </w:rPr>
            </w:pPr>
            <w:r w:rsidRPr="00E97A16">
              <w:rPr>
                <w:rFonts w:ascii="Verdana" w:hAnsi="Verdana"/>
                <w:sz w:val="20"/>
                <w:szCs w:val="20"/>
              </w:rPr>
              <w:t>Datum</w:t>
            </w:r>
          </w:p>
        </w:tc>
        <w:tc>
          <w:tcPr>
            <w:tcW w:w="6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80A5689" w14:textId="77777777" w:rsidR="00527500" w:rsidRPr="00E97A16" w:rsidRDefault="00527500" w:rsidP="00AD7BFB">
            <w:pPr>
              <w:tabs>
                <w:tab w:val="left" w:pos="1440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  <w:tr w:rsidR="00527500" w:rsidRPr="00E97A16" w14:paraId="15C4B92C" w14:textId="77777777" w:rsidTr="00AD7BFB">
        <w:trPr>
          <w:trHeight w:val="450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976F3" w14:textId="77777777" w:rsidR="00527500" w:rsidRPr="00E97A16" w:rsidRDefault="00527500" w:rsidP="00AD7BFB">
            <w:pPr>
              <w:tabs>
                <w:tab w:val="left" w:pos="1440"/>
              </w:tabs>
              <w:rPr>
                <w:rFonts w:ascii="Verdana" w:hAnsi="Verdana"/>
                <w:sz w:val="20"/>
                <w:szCs w:val="20"/>
              </w:rPr>
            </w:pPr>
            <w:r w:rsidRPr="00E97A16">
              <w:rPr>
                <w:rFonts w:ascii="Verdana" w:hAnsi="Verdana"/>
                <w:sz w:val="20"/>
                <w:szCs w:val="20"/>
              </w:rPr>
              <w:t>Naam</w:t>
            </w:r>
          </w:p>
        </w:tc>
        <w:tc>
          <w:tcPr>
            <w:tcW w:w="6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F853EBD" w14:textId="77777777" w:rsidR="00527500" w:rsidRPr="00E97A16" w:rsidRDefault="00527500" w:rsidP="00AD7BFB">
            <w:pPr>
              <w:tabs>
                <w:tab w:val="left" w:pos="1440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  <w:tr w:rsidR="00527500" w:rsidRPr="00E97A16" w14:paraId="33809A26" w14:textId="77777777" w:rsidTr="00AD7BFB">
        <w:trPr>
          <w:trHeight w:val="450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07EAA" w14:textId="77777777" w:rsidR="00527500" w:rsidRPr="00E97A16" w:rsidRDefault="00527500" w:rsidP="00AD7BFB">
            <w:pPr>
              <w:tabs>
                <w:tab w:val="left" w:pos="1440"/>
              </w:tabs>
              <w:rPr>
                <w:rFonts w:ascii="Verdana" w:hAnsi="Verdana"/>
                <w:sz w:val="20"/>
                <w:szCs w:val="20"/>
              </w:rPr>
            </w:pPr>
            <w:r w:rsidRPr="00E97A16">
              <w:rPr>
                <w:rFonts w:ascii="Verdana" w:hAnsi="Verdana"/>
                <w:sz w:val="20"/>
                <w:szCs w:val="20"/>
              </w:rPr>
              <w:t>Adres</w:t>
            </w:r>
          </w:p>
        </w:tc>
        <w:tc>
          <w:tcPr>
            <w:tcW w:w="6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0803A5" w14:textId="77777777" w:rsidR="00527500" w:rsidRPr="00E97A16" w:rsidRDefault="00527500" w:rsidP="00AD7BFB">
            <w:pPr>
              <w:tabs>
                <w:tab w:val="left" w:pos="1440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  <w:tr w:rsidR="00527500" w:rsidRPr="00E97A16" w14:paraId="23C7447F" w14:textId="77777777" w:rsidTr="00AD7BFB">
        <w:trPr>
          <w:trHeight w:val="450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66909" w14:textId="77777777" w:rsidR="00527500" w:rsidRPr="00E97A16" w:rsidRDefault="00527500" w:rsidP="00AD7BFB">
            <w:pPr>
              <w:tabs>
                <w:tab w:val="left" w:pos="1440"/>
              </w:tabs>
              <w:rPr>
                <w:rFonts w:ascii="Verdana" w:hAnsi="Verdana"/>
                <w:sz w:val="20"/>
                <w:szCs w:val="20"/>
              </w:rPr>
            </w:pPr>
            <w:r w:rsidRPr="00E97A16">
              <w:rPr>
                <w:rFonts w:ascii="Verdana" w:hAnsi="Verdana"/>
                <w:sz w:val="20"/>
                <w:szCs w:val="20"/>
              </w:rPr>
              <w:t>Woonplaats</w:t>
            </w:r>
          </w:p>
        </w:tc>
        <w:tc>
          <w:tcPr>
            <w:tcW w:w="6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18782D" w14:textId="77777777" w:rsidR="00527500" w:rsidRPr="00E97A16" w:rsidRDefault="00527500" w:rsidP="00AD7BFB">
            <w:pPr>
              <w:tabs>
                <w:tab w:val="left" w:pos="1440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  <w:tr w:rsidR="00FC71E7" w:rsidRPr="00E97A16" w14:paraId="78D7915C" w14:textId="77777777" w:rsidTr="00AD7BFB">
        <w:trPr>
          <w:trHeight w:val="450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3C56E" w14:textId="6915B1FB" w:rsidR="00FC71E7" w:rsidRPr="00E97A16" w:rsidRDefault="00FC71E7" w:rsidP="00AD7BFB">
            <w:pPr>
              <w:tabs>
                <w:tab w:val="left" w:pos="144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Emailadres</w:t>
            </w:r>
          </w:p>
        </w:tc>
        <w:tc>
          <w:tcPr>
            <w:tcW w:w="6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A9D830" w14:textId="77777777" w:rsidR="00FC71E7" w:rsidRPr="00E97A16" w:rsidRDefault="00FC71E7" w:rsidP="00AD7BFB">
            <w:pPr>
              <w:tabs>
                <w:tab w:val="left" w:pos="1440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E9B7037" w14:textId="15760F3D" w:rsidR="00527500" w:rsidRDefault="00527500" w:rsidP="00527500">
      <w:pPr>
        <w:rPr>
          <w:rFonts w:ascii="Verdana" w:hAnsi="Verdana"/>
          <w:sz w:val="20"/>
          <w:szCs w:val="20"/>
        </w:rPr>
      </w:pPr>
    </w:p>
    <w:p w14:paraId="6D33617D" w14:textId="77777777" w:rsidR="00FC71E7" w:rsidRPr="00667FF0" w:rsidRDefault="00FC71E7" w:rsidP="00527500">
      <w:pPr>
        <w:rPr>
          <w:rFonts w:ascii="Verdana" w:hAnsi="Verdana"/>
          <w:sz w:val="20"/>
          <w:szCs w:val="20"/>
        </w:rPr>
      </w:pPr>
    </w:p>
    <w:p w14:paraId="1C2CAAAD" w14:textId="77777777" w:rsidR="00FF334A" w:rsidRDefault="00FF334A"/>
    <w:sectPr w:rsidR="00FF334A" w:rsidSect="00A140F8">
      <w:pgSz w:w="12240" w:h="15840"/>
      <w:pgMar w:top="1079" w:right="1800" w:bottom="89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E77FCF" w14:textId="77777777" w:rsidR="00E46889" w:rsidRDefault="00E46889" w:rsidP="00527500">
      <w:r>
        <w:separator/>
      </w:r>
    </w:p>
  </w:endnote>
  <w:endnote w:type="continuationSeparator" w:id="0">
    <w:p w14:paraId="77749C8B" w14:textId="77777777" w:rsidR="00E46889" w:rsidRDefault="00E46889" w:rsidP="00527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9C6744" w14:textId="77777777" w:rsidR="00E46889" w:rsidRDefault="00E46889" w:rsidP="00527500">
      <w:r>
        <w:separator/>
      </w:r>
    </w:p>
  </w:footnote>
  <w:footnote w:type="continuationSeparator" w:id="0">
    <w:p w14:paraId="664953D3" w14:textId="77777777" w:rsidR="00E46889" w:rsidRDefault="00E46889" w:rsidP="00527500">
      <w:r>
        <w:continuationSeparator/>
      </w:r>
    </w:p>
  </w:footnote>
  <w:footnote w:id="1">
    <w:p w14:paraId="0CA0A058" w14:textId="35AB9091" w:rsidR="00527500" w:rsidRPr="00CC0CF6" w:rsidRDefault="00527500" w:rsidP="00527500">
      <w:pPr>
        <w:pStyle w:val="Voetnoottekst"/>
        <w:rPr>
          <w:rFonts w:ascii="Verdana" w:hAnsi="Verdana"/>
          <w:sz w:val="18"/>
          <w:szCs w:val="18"/>
        </w:rPr>
      </w:pPr>
      <w:r w:rsidRPr="00CC0CF6">
        <w:rPr>
          <w:rStyle w:val="Voetnootmarkering"/>
          <w:rFonts w:ascii="Verdana" w:hAnsi="Verdana"/>
          <w:sz w:val="18"/>
          <w:szCs w:val="18"/>
        </w:rPr>
        <w:footnoteRef/>
      </w:r>
      <w:r w:rsidRPr="00CC0CF6">
        <w:rPr>
          <w:rFonts w:ascii="Verdana" w:hAnsi="Verdana"/>
          <w:sz w:val="18"/>
          <w:szCs w:val="18"/>
        </w:rPr>
        <w:t xml:space="preserve"> </w:t>
      </w:r>
      <w:r w:rsidR="00FC71E7">
        <w:rPr>
          <w:rFonts w:ascii="Verdana" w:hAnsi="Verdana"/>
          <w:sz w:val="18"/>
          <w:szCs w:val="18"/>
        </w:rPr>
        <w:t>Vul hier de n</w:t>
      </w:r>
      <w:r w:rsidR="003D3D1C" w:rsidRPr="00CC0CF6">
        <w:rPr>
          <w:rFonts w:ascii="Verdana" w:hAnsi="Verdana"/>
          <w:sz w:val="18"/>
          <w:szCs w:val="18"/>
        </w:rPr>
        <w:t xml:space="preserve">aam en </w:t>
      </w:r>
      <w:r w:rsidR="00FC71E7">
        <w:rPr>
          <w:rFonts w:ascii="Verdana" w:hAnsi="Verdana"/>
          <w:sz w:val="18"/>
          <w:szCs w:val="18"/>
        </w:rPr>
        <w:t xml:space="preserve">het </w:t>
      </w:r>
      <w:r w:rsidR="003D3D1C" w:rsidRPr="00CC0CF6">
        <w:rPr>
          <w:rFonts w:ascii="Verdana" w:hAnsi="Verdana"/>
          <w:sz w:val="18"/>
          <w:szCs w:val="18"/>
        </w:rPr>
        <w:t xml:space="preserve">volledige adres van de </w:t>
      </w:r>
      <w:r w:rsidR="00FC71E7">
        <w:rPr>
          <w:rFonts w:ascii="Verdana" w:hAnsi="Verdana"/>
          <w:sz w:val="18"/>
          <w:szCs w:val="18"/>
        </w:rPr>
        <w:t>bank</w:t>
      </w:r>
      <w:r w:rsidR="003D3D1C">
        <w:rPr>
          <w:rFonts w:ascii="Verdana" w:hAnsi="Verdana"/>
          <w:sz w:val="18"/>
          <w:szCs w:val="18"/>
        </w:rPr>
        <w:t xml:space="preserve"> of </w:t>
      </w:r>
      <w:r w:rsidR="00FC71E7">
        <w:rPr>
          <w:rFonts w:ascii="Verdana" w:hAnsi="Verdana"/>
          <w:sz w:val="18"/>
          <w:szCs w:val="18"/>
        </w:rPr>
        <w:t>kredietverstrekker in</w:t>
      </w:r>
      <w:r w:rsidR="003D3D1C">
        <w:rPr>
          <w:rFonts w:ascii="Verdana" w:hAnsi="Verdana"/>
          <w:sz w:val="18"/>
          <w:szCs w:val="18"/>
        </w:rPr>
        <w:t>.</w:t>
      </w:r>
    </w:p>
  </w:footnote>
  <w:footnote w:id="2">
    <w:p w14:paraId="09341462" w14:textId="1ECA8B06" w:rsidR="00527500" w:rsidRPr="00CC0CF6" w:rsidRDefault="00527500" w:rsidP="00527500">
      <w:pPr>
        <w:pStyle w:val="Voetnoottekst"/>
      </w:pPr>
      <w:r w:rsidRPr="00CC0CF6">
        <w:rPr>
          <w:rStyle w:val="Voetnootmarkering"/>
          <w:rFonts w:ascii="Verdana" w:hAnsi="Verdana"/>
          <w:sz w:val="18"/>
          <w:szCs w:val="18"/>
        </w:rPr>
        <w:footnoteRef/>
      </w:r>
      <w:r w:rsidRPr="00CC0CF6">
        <w:rPr>
          <w:rFonts w:ascii="Verdana" w:hAnsi="Verdana"/>
          <w:sz w:val="18"/>
          <w:szCs w:val="18"/>
        </w:rPr>
        <w:t xml:space="preserve"> </w:t>
      </w:r>
      <w:r w:rsidR="00FC71E7">
        <w:rPr>
          <w:rFonts w:ascii="Verdana" w:hAnsi="Verdana"/>
          <w:sz w:val="18"/>
          <w:szCs w:val="18"/>
        </w:rPr>
        <w:t>Vul hier voor zover bekend contract- en/of rekeningnummer</w:t>
      </w:r>
      <w:r w:rsidRPr="00CC0CF6">
        <w:rPr>
          <w:rFonts w:ascii="Verdana" w:hAnsi="Verdana"/>
          <w:sz w:val="18"/>
          <w:szCs w:val="18"/>
        </w:rPr>
        <w:t xml:space="preserve">(s) </w:t>
      </w:r>
      <w:r w:rsidR="00FC71E7">
        <w:rPr>
          <w:rFonts w:ascii="Verdana" w:hAnsi="Verdana"/>
          <w:sz w:val="18"/>
          <w:szCs w:val="18"/>
        </w:rPr>
        <w:t>in</w:t>
      </w:r>
      <w:r>
        <w:rPr>
          <w:rFonts w:ascii="Verdana" w:hAnsi="Verdana"/>
          <w:sz w:val="18"/>
          <w:szCs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500"/>
    <w:rsid w:val="001F13D2"/>
    <w:rsid w:val="00312AD2"/>
    <w:rsid w:val="003D3D1C"/>
    <w:rsid w:val="00470B7E"/>
    <w:rsid w:val="00527500"/>
    <w:rsid w:val="00AA4B80"/>
    <w:rsid w:val="00C14BA4"/>
    <w:rsid w:val="00D76790"/>
    <w:rsid w:val="00E46889"/>
    <w:rsid w:val="00EA5EBA"/>
    <w:rsid w:val="00FC71E7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72AA7"/>
  <w15:docId w15:val="{947FC34D-4041-435E-8ED6-7B2FEBE9C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7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76790"/>
    <w:rPr>
      <w:color w:val="0000FF" w:themeColor="hyperlink"/>
      <w:u w:val="single"/>
    </w:rPr>
  </w:style>
  <w:style w:type="paragraph" w:styleId="Voetnoottekst">
    <w:name w:val="footnote text"/>
    <w:basedOn w:val="Standaard"/>
    <w:link w:val="VoetnoottekstChar"/>
    <w:semiHidden/>
    <w:rsid w:val="00527500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527500"/>
    <w:rPr>
      <w:rFonts w:ascii="Times New Roman" w:eastAsia="Times New Roman" w:hAnsi="Times New Roman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527500"/>
    <w:rPr>
      <w:vertAlign w:val="superscript"/>
    </w:rPr>
  </w:style>
  <w:style w:type="table" w:styleId="Tabelraster">
    <w:name w:val="Table Grid"/>
    <w:basedOn w:val="Standaardtabel"/>
    <w:rsid w:val="005275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10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Ensing</dc:creator>
  <cp:lastModifiedBy>Cindy Akkermans</cp:lastModifiedBy>
  <cp:revision>4</cp:revision>
  <dcterms:created xsi:type="dcterms:W3CDTF">2020-11-30T16:56:00Z</dcterms:created>
  <dcterms:modified xsi:type="dcterms:W3CDTF">2020-12-04T11:17:00Z</dcterms:modified>
</cp:coreProperties>
</file>